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77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5694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94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Турал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28.10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3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251521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2rplc-21">
    <w:name w:val="cat-UserDefined grp-32 rplc-21"/>
    <w:basedOn w:val="DefaultParagraphFont"/>
  </w:style>
  <w:style w:type="character" w:customStyle="1" w:styleId="cat-UserDefinedgrp-32rplc-28">
    <w:name w:val="cat-UserDefined grp-32 rplc-28"/>
    <w:basedOn w:val="DefaultParagraphFont"/>
  </w:style>
  <w:style w:type="character" w:customStyle="1" w:styleId="cat-UserDefinedgrp-33rplc-33">
    <w:name w:val="cat-UserDefined grp-33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296B5-FD41-4FE7-B486-CFE171094C92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